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600" w:firstRow="0" w:lastRow="0" w:firstColumn="0" w:lastColumn="0" w:noHBand="1" w:noVBand="1"/>
      </w:tblPr>
      <w:tblGrid>
        <w:gridCol w:w="6930"/>
        <w:gridCol w:w="3036"/>
      </w:tblGrid>
      <w:tr w:rsidR="00E3286D" w:rsidRPr="004143F7" w14:paraId="3789810C" w14:textId="77777777" w:rsidTr="004143F7">
        <w:trPr>
          <w:trHeight w:val="1728"/>
          <w:jc w:val="center"/>
        </w:trPr>
        <w:tc>
          <w:tcPr>
            <w:tcW w:w="6930" w:type="dxa"/>
            <w:vAlign w:val="center"/>
          </w:tcPr>
          <w:p w14:paraId="374285CF" w14:textId="77777777" w:rsidR="00E3286D" w:rsidRPr="004143F7" w:rsidRDefault="00213738" w:rsidP="00E3286D">
            <w:pPr>
              <w:pStyle w:val="Title"/>
              <w:rPr>
                <w:sz w:val="48"/>
                <w:szCs w:val="48"/>
              </w:rPr>
            </w:pPr>
            <w:r w:rsidRPr="004143F7">
              <w:rPr>
                <w:sz w:val="48"/>
                <w:szCs w:val="48"/>
              </w:rPr>
              <w:t>Open Enrollment Vendor Assessment Form</w:t>
            </w:r>
          </w:p>
        </w:tc>
        <w:tc>
          <w:tcPr>
            <w:tcW w:w="2060" w:type="dxa"/>
            <w:vAlign w:val="center"/>
          </w:tcPr>
          <w:p w14:paraId="0E143031" w14:textId="77777777" w:rsidR="00E3286D" w:rsidRPr="004143F7" w:rsidRDefault="00213738" w:rsidP="00E3286D">
            <w:pPr>
              <w:spacing w:after="0"/>
              <w:jc w:val="right"/>
              <w:rPr>
                <w:sz w:val="48"/>
                <w:szCs w:val="48"/>
              </w:rPr>
            </w:pPr>
            <w:r w:rsidRPr="004143F7">
              <w:rPr>
                <w:noProof/>
                <w:sz w:val="48"/>
                <w:szCs w:val="48"/>
              </w:rPr>
              <w:drawing>
                <wp:inline distT="0" distB="0" distL="0" distR="0" wp14:anchorId="0CA45CFB" wp14:editId="1E87E77C">
                  <wp:extent cx="1781175" cy="574040"/>
                  <wp:effectExtent l="0" t="0" r="9525" b="0"/>
                  <wp:docPr id="80" name="Picture 2" descr="A picture containing object, clock&#10;&#10;Description generated with very high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971D874-2D8C-42D4-827E-1C24EA9AD72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A picture containing object, clock&#10;&#10;Description generated with very high confidence">
                            <a:extLst>
                              <a:ext uri="{FF2B5EF4-FFF2-40B4-BE49-F238E27FC236}">
                                <a16:creationId xmlns:a16="http://schemas.microsoft.com/office/drawing/2014/main" id="{D971D874-2D8C-42D4-827E-1C24EA9AD72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870" cy="574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287A82" w14:textId="4D99AB67" w:rsidR="00E3286D" w:rsidRPr="00620462" w:rsidRDefault="006A3EE9" w:rsidP="003B49EC">
      <w:pPr>
        <w:rPr>
          <w:b/>
          <w:bCs/>
          <w:color w:val="1F497D" w:themeColor="text2"/>
          <w:sz w:val="28"/>
          <w:szCs w:val="28"/>
        </w:rPr>
      </w:pPr>
      <w:r w:rsidRPr="00620462">
        <w:rPr>
          <w:b/>
          <w:bCs/>
          <w:color w:val="1F497D" w:themeColor="text2"/>
          <w:sz w:val="28"/>
          <w:szCs w:val="28"/>
        </w:rPr>
        <w:t>Solicitation #</w:t>
      </w:r>
      <w:r w:rsidR="00862836">
        <w:rPr>
          <w:b/>
          <w:bCs/>
          <w:color w:val="1F497D" w:themeColor="text2"/>
          <w:sz w:val="28"/>
          <w:szCs w:val="28"/>
        </w:rPr>
        <w:t>OEV</w:t>
      </w:r>
      <w:r w:rsidR="00BA5165">
        <w:rPr>
          <w:b/>
          <w:bCs/>
          <w:color w:val="1F497D" w:themeColor="text2"/>
          <w:sz w:val="28"/>
          <w:szCs w:val="28"/>
        </w:rPr>
        <w:t>270070</w:t>
      </w:r>
      <w:r w:rsidR="00610610">
        <w:rPr>
          <w:b/>
          <w:bCs/>
          <w:color w:val="1F497D" w:themeColor="text2"/>
          <w:sz w:val="28"/>
          <w:szCs w:val="28"/>
        </w:rPr>
        <w:t>96 – MPA 564 FY27</w:t>
      </w:r>
    </w:p>
    <w:p w14:paraId="78F09C33" w14:textId="77777777" w:rsidR="00E3286D" w:rsidRDefault="00715375" w:rsidP="00FD35A6">
      <w:pPr>
        <w:pStyle w:val="Heading1"/>
        <w:rPr>
          <w:sz w:val="24"/>
          <w:szCs w:val="24"/>
        </w:rPr>
      </w:pPr>
      <w:sdt>
        <w:sdtPr>
          <w:id w:val="1493366786"/>
          <w:placeholder>
            <w:docPart w:val="A3D81FC02CFC4334AFB23B64E6D51368"/>
          </w:placeholder>
          <w:temporary/>
          <w:showingPlcHdr/>
          <w15:appearance w15:val="hidden"/>
        </w:sdtPr>
        <w:sdtEndPr/>
        <w:sdtContent>
          <w:r w:rsidR="00FD35A6" w:rsidRPr="00FA3EB3">
            <w:t>Instructions</w:t>
          </w:r>
        </w:sdtContent>
      </w:sdt>
      <w:r w:rsidR="002F4854">
        <w:t xml:space="preserve">: </w:t>
      </w:r>
      <w:r w:rsidR="002F4854" w:rsidRPr="002F4854">
        <w:rPr>
          <w:sz w:val="24"/>
          <w:szCs w:val="24"/>
        </w:rPr>
        <w:t xml:space="preserve">Please </w:t>
      </w:r>
      <w:r w:rsidR="000E772A">
        <w:rPr>
          <w:sz w:val="24"/>
          <w:szCs w:val="24"/>
        </w:rPr>
        <w:t xml:space="preserve">complete and </w:t>
      </w:r>
      <w:r w:rsidR="002F4854" w:rsidRPr="002F4854">
        <w:rPr>
          <w:sz w:val="24"/>
          <w:szCs w:val="24"/>
        </w:rPr>
        <w:t>upload the following form to the attachment section of your bid submission</w:t>
      </w:r>
      <w:r w:rsidR="000E772A">
        <w:rPr>
          <w:sz w:val="24"/>
          <w:szCs w:val="24"/>
        </w:rPr>
        <w:t>. Upload any additional documentation as required.</w:t>
      </w:r>
    </w:p>
    <w:p w14:paraId="41A53B9A" w14:textId="77777777" w:rsidR="006874DD" w:rsidRPr="006874DD" w:rsidRDefault="006874DD" w:rsidP="006874DD">
      <w:pPr>
        <w:pStyle w:val="ListParagraph"/>
        <w:numPr>
          <w:ilvl w:val="0"/>
          <w:numId w:val="3"/>
        </w:numPr>
        <w:rPr>
          <w:rFonts w:asciiTheme="majorHAnsi" w:eastAsiaTheme="majorEastAsia" w:hAnsiTheme="majorHAnsi" w:cstheme="majorBidi"/>
          <w:b/>
          <w:color w:val="1F497D" w:themeColor="text2"/>
        </w:rPr>
      </w:pPr>
      <w:r w:rsidRPr="006874DD">
        <w:rPr>
          <w:rFonts w:asciiTheme="majorHAnsi" w:eastAsiaTheme="majorEastAsia" w:hAnsiTheme="majorHAnsi" w:cstheme="majorBidi"/>
          <w:b/>
          <w:color w:val="1F497D" w:themeColor="text2"/>
        </w:rPr>
        <w:t>For further information review the Agency Solicitation Specification form</w:t>
      </w:r>
      <w:r>
        <w:rPr>
          <w:rFonts w:asciiTheme="majorHAnsi" w:eastAsiaTheme="majorEastAsia" w:hAnsiTheme="majorHAnsi" w:cstheme="majorBidi"/>
          <w:b/>
          <w:color w:val="1F497D" w:themeColor="text2"/>
        </w:rPr>
        <w:t xml:space="preserve"> under </w:t>
      </w:r>
      <w:r w:rsidRPr="006874DD">
        <w:rPr>
          <w:rFonts w:asciiTheme="majorHAnsi" w:eastAsiaTheme="majorEastAsia" w:hAnsiTheme="majorHAnsi" w:cstheme="majorBidi"/>
          <w:b/>
          <w:color w:val="1F497D" w:themeColor="text2"/>
        </w:rPr>
        <w:t>Section C: Proposal</w:t>
      </w:r>
    </w:p>
    <w:p w14:paraId="7AEC4C26" w14:textId="77777777" w:rsidR="00FD35A6" w:rsidRPr="00FA3EB3" w:rsidRDefault="002F4854" w:rsidP="00FD35A6">
      <w:pPr>
        <w:pStyle w:val="Heading1"/>
      </w:pPr>
      <w:r>
        <w:t>Business Information</w:t>
      </w:r>
    </w:p>
    <w:tbl>
      <w:tblPr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2696"/>
        <w:gridCol w:w="5399"/>
        <w:gridCol w:w="275"/>
      </w:tblGrid>
      <w:tr w:rsidR="004143F7" w:rsidRPr="00FA3EB3" w14:paraId="2AC629E1" w14:textId="77777777" w:rsidTr="004143F7">
        <w:trPr>
          <w:trHeight w:val="544"/>
        </w:trPr>
        <w:sdt>
          <w:sdtPr>
            <w:id w:val="1493136592"/>
            <w:placeholder>
              <w:docPart w:val="2BD6EAE5692A4101B98723C36CB46A79"/>
            </w:placeholder>
            <w:temporary/>
            <w:showingPlcHdr/>
            <w15:appearance w15:val="hidden"/>
          </w:sdtPr>
          <w:sdtEndPr/>
          <w:sdtContent>
            <w:tc>
              <w:tcPr>
                <w:tcW w:w="2696" w:type="dxa"/>
                <w:vMerge w:val="restart"/>
              </w:tcPr>
              <w:p w14:paraId="56323967" w14:textId="77777777" w:rsidR="004143F7" w:rsidRPr="00FA3EB3" w:rsidRDefault="004143F7" w:rsidP="00FD35A6">
                <w:pPr>
                  <w:pStyle w:val="Labels"/>
                </w:pPr>
                <w:r w:rsidRPr="00FA3EB3">
                  <w:t>Business Name</w:t>
                </w:r>
              </w:p>
            </w:tc>
          </w:sdtContent>
        </w:sdt>
        <w:tc>
          <w:tcPr>
            <w:tcW w:w="5399" w:type="dxa"/>
            <w:shd w:val="clear" w:color="auto" w:fill="FFFFFF" w:themeFill="background1"/>
          </w:tcPr>
          <w:p w14:paraId="5FD0F7F6" w14:textId="77777777" w:rsidR="004143F7" w:rsidRPr="00FA3EB3" w:rsidRDefault="004143F7" w:rsidP="00FD35A6"/>
        </w:tc>
        <w:tc>
          <w:tcPr>
            <w:tcW w:w="275" w:type="dxa"/>
            <w:vMerge w:val="restart"/>
          </w:tcPr>
          <w:p w14:paraId="6EC58682" w14:textId="77777777" w:rsidR="004143F7" w:rsidRPr="00FA3EB3" w:rsidRDefault="004143F7" w:rsidP="004143F7">
            <w:pPr>
              <w:pStyle w:val="Labels"/>
            </w:pPr>
          </w:p>
        </w:tc>
      </w:tr>
      <w:tr w:rsidR="004143F7" w:rsidRPr="00FA3EB3" w14:paraId="2698BFEC" w14:textId="77777777" w:rsidTr="004143F7">
        <w:trPr>
          <w:trHeight w:val="544"/>
        </w:trPr>
        <w:tc>
          <w:tcPr>
            <w:tcW w:w="2696" w:type="dxa"/>
            <w:vMerge/>
          </w:tcPr>
          <w:p w14:paraId="0F4171EF" w14:textId="77777777" w:rsidR="004143F7" w:rsidRPr="00FA3EB3" w:rsidRDefault="004143F7" w:rsidP="00FD35A6">
            <w:pPr>
              <w:pStyle w:val="Labels"/>
            </w:pPr>
          </w:p>
        </w:tc>
        <w:tc>
          <w:tcPr>
            <w:tcW w:w="5399" w:type="dxa"/>
          </w:tcPr>
          <w:p w14:paraId="5CBCA574" w14:textId="77777777" w:rsidR="004143F7" w:rsidRPr="00FA3EB3" w:rsidRDefault="004143F7" w:rsidP="00FD35A6"/>
        </w:tc>
        <w:tc>
          <w:tcPr>
            <w:tcW w:w="275" w:type="dxa"/>
            <w:vMerge/>
          </w:tcPr>
          <w:p w14:paraId="4C2445DB" w14:textId="77777777" w:rsidR="004143F7" w:rsidRPr="00FA3EB3" w:rsidRDefault="004143F7" w:rsidP="00FD35A6">
            <w:pPr>
              <w:pStyle w:val="Labels"/>
            </w:pPr>
          </w:p>
        </w:tc>
      </w:tr>
    </w:tbl>
    <w:p w14:paraId="4D0780A6" w14:textId="77777777" w:rsidR="00FD35A6" w:rsidRDefault="00FD35A6" w:rsidP="00FD35A6"/>
    <w:p w14:paraId="33DF37D2" w14:textId="77777777" w:rsidR="009721BA" w:rsidRPr="00FA3EB3" w:rsidRDefault="006874DD" w:rsidP="00FD35A6">
      <w:r>
        <w:t xml:space="preserve">                             </w:t>
      </w:r>
      <w:r w:rsidR="009721BA">
        <w:t>Questions</w:t>
      </w:r>
      <w:r>
        <w:t xml:space="preserve">                                                                      Responses</w:t>
      </w:r>
    </w:p>
    <w:tbl>
      <w:tblPr>
        <w:tblStyle w:val="OfficeHours"/>
        <w:tblW w:w="9231" w:type="dxa"/>
        <w:tblLayout w:type="fixed"/>
        <w:tblLook w:val="0620" w:firstRow="1" w:lastRow="0" w:firstColumn="0" w:lastColumn="0" w:noHBand="1" w:noVBand="1"/>
      </w:tblPr>
      <w:tblGrid>
        <w:gridCol w:w="630"/>
        <w:gridCol w:w="4050"/>
        <w:gridCol w:w="452"/>
        <w:gridCol w:w="4099"/>
      </w:tblGrid>
      <w:tr w:rsidR="00232876" w:rsidRPr="00FA3EB3" w14:paraId="777BDB28" w14:textId="77777777" w:rsidTr="00687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30" w:type="dxa"/>
          </w:tcPr>
          <w:p w14:paraId="156D5320" w14:textId="77777777" w:rsidR="00FD35A6" w:rsidRPr="00FA3EB3" w:rsidRDefault="00FD35A6" w:rsidP="00FA3EB3">
            <w:pPr>
              <w:rPr>
                <w:rStyle w:val="Emphasis"/>
              </w:rPr>
            </w:pPr>
          </w:p>
        </w:tc>
        <w:tc>
          <w:tcPr>
            <w:tcW w:w="4050" w:type="dxa"/>
          </w:tcPr>
          <w:p w14:paraId="1E1AB251" w14:textId="77777777" w:rsidR="00FD35A6" w:rsidRPr="00FA3EB3" w:rsidRDefault="00FD35A6" w:rsidP="00FD35A6"/>
        </w:tc>
        <w:tc>
          <w:tcPr>
            <w:tcW w:w="452" w:type="dxa"/>
          </w:tcPr>
          <w:p w14:paraId="0137900B" w14:textId="77777777" w:rsidR="00FD35A6" w:rsidRPr="00FA3EB3" w:rsidRDefault="00FD35A6" w:rsidP="00FD35A6"/>
        </w:tc>
        <w:tc>
          <w:tcPr>
            <w:tcW w:w="4099" w:type="dxa"/>
          </w:tcPr>
          <w:p w14:paraId="4B9D9577" w14:textId="77777777" w:rsidR="00FD35A6" w:rsidRPr="00FA3EB3" w:rsidRDefault="00FD35A6" w:rsidP="00FD35A6">
            <w:pPr>
              <w:rPr>
                <w:rStyle w:val="Emphasis"/>
              </w:rPr>
            </w:pPr>
          </w:p>
        </w:tc>
      </w:tr>
      <w:tr w:rsidR="00687CFB" w:rsidRPr="00FA3EB3" w14:paraId="3A90837B" w14:textId="77777777" w:rsidTr="006874DD">
        <w:trPr>
          <w:trHeight w:val="360"/>
        </w:trPr>
        <w:tc>
          <w:tcPr>
            <w:tcW w:w="630" w:type="dxa"/>
            <w:vAlign w:val="center"/>
          </w:tcPr>
          <w:p w14:paraId="65938C88" w14:textId="77777777" w:rsidR="00FD35A6" w:rsidRPr="00FA3EB3" w:rsidRDefault="00213738" w:rsidP="00232876">
            <w:r>
              <w:t>1.</w:t>
            </w:r>
          </w:p>
        </w:tc>
        <w:tc>
          <w:tcPr>
            <w:tcW w:w="4050" w:type="dxa"/>
            <w:shd w:val="clear" w:color="auto" w:fill="FFFFFF" w:themeFill="background1"/>
            <w:vAlign w:val="center"/>
          </w:tcPr>
          <w:p w14:paraId="6883391C" w14:textId="7F1D7F31" w:rsidR="00FD35A6" w:rsidRPr="00FA3EB3" w:rsidRDefault="00083D26" w:rsidP="00687CFB">
            <w:r>
              <w:t xml:space="preserve">RI Contractor Registration </w:t>
            </w:r>
          </w:p>
        </w:tc>
        <w:tc>
          <w:tcPr>
            <w:tcW w:w="452" w:type="dxa"/>
            <w:vAlign w:val="center"/>
          </w:tcPr>
          <w:p w14:paraId="0D32E31B" w14:textId="77777777" w:rsidR="00FD35A6" w:rsidRPr="00FA3EB3" w:rsidRDefault="00FD35A6" w:rsidP="00687CFB"/>
        </w:tc>
        <w:tc>
          <w:tcPr>
            <w:tcW w:w="4099" w:type="dxa"/>
            <w:shd w:val="clear" w:color="auto" w:fill="FFFFFF" w:themeFill="background1"/>
            <w:vAlign w:val="center"/>
          </w:tcPr>
          <w:p w14:paraId="743F46EA" w14:textId="77777777" w:rsidR="00FD35A6" w:rsidRPr="00FA3EB3" w:rsidRDefault="00FD35A6" w:rsidP="00687CFB"/>
        </w:tc>
      </w:tr>
      <w:tr w:rsidR="00687CFB" w:rsidRPr="00FA3EB3" w14:paraId="7E0647A9" w14:textId="77777777" w:rsidTr="006874DD">
        <w:trPr>
          <w:trHeight w:val="187"/>
        </w:trPr>
        <w:tc>
          <w:tcPr>
            <w:tcW w:w="630" w:type="dxa"/>
            <w:vAlign w:val="center"/>
          </w:tcPr>
          <w:p w14:paraId="5510E4EB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  <w:tc>
          <w:tcPr>
            <w:tcW w:w="4050" w:type="dxa"/>
            <w:vAlign w:val="center"/>
          </w:tcPr>
          <w:p w14:paraId="042AE00B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  <w:tc>
          <w:tcPr>
            <w:tcW w:w="452" w:type="dxa"/>
            <w:vAlign w:val="center"/>
          </w:tcPr>
          <w:p w14:paraId="7BE1C336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  <w:tc>
          <w:tcPr>
            <w:tcW w:w="4099" w:type="dxa"/>
            <w:vAlign w:val="center"/>
          </w:tcPr>
          <w:p w14:paraId="1F0AD7D2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</w:tr>
      <w:tr w:rsidR="00687CFB" w:rsidRPr="00FA3EB3" w14:paraId="6DBF2BBD" w14:textId="77777777" w:rsidTr="006874DD">
        <w:trPr>
          <w:trHeight w:val="360"/>
        </w:trPr>
        <w:tc>
          <w:tcPr>
            <w:tcW w:w="630" w:type="dxa"/>
            <w:vAlign w:val="center"/>
          </w:tcPr>
          <w:p w14:paraId="51F81D53" w14:textId="77777777" w:rsidR="00687CFB" w:rsidRPr="00FA3EB3" w:rsidRDefault="00213738" w:rsidP="00232876">
            <w:r>
              <w:t>2.</w:t>
            </w:r>
          </w:p>
        </w:tc>
        <w:tc>
          <w:tcPr>
            <w:tcW w:w="4050" w:type="dxa"/>
            <w:shd w:val="clear" w:color="auto" w:fill="FFFFFF" w:themeFill="background1"/>
            <w:vAlign w:val="center"/>
          </w:tcPr>
          <w:p w14:paraId="3E7D6CDC" w14:textId="5501845D" w:rsidR="00083D26" w:rsidRPr="00083D26" w:rsidRDefault="00083D26" w:rsidP="00BA5165">
            <w:pPr>
              <w:rPr>
                <w:spacing w:val="14"/>
              </w:rPr>
            </w:pPr>
            <w:r w:rsidRPr="00083D26">
              <w:rPr>
                <w:bCs/>
                <w:spacing w:val="14"/>
              </w:rPr>
              <w:t>Qualifications</w:t>
            </w:r>
            <w:r w:rsidRPr="00083D26">
              <w:rPr>
                <w:spacing w:val="14"/>
              </w:rPr>
              <w:t xml:space="preserve"> - Please provide a detailed description of the Vendor’s</w:t>
            </w:r>
            <w:r w:rsidR="00132D5E">
              <w:rPr>
                <w:spacing w:val="14"/>
              </w:rPr>
              <w:t xml:space="preserve"> </w:t>
            </w:r>
            <w:r w:rsidRPr="00083D26">
              <w:rPr>
                <w:spacing w:val="14"/>
              </w:rPr>
              <w:t>experience as</w:t>
            </w:r>
            <w:r w:rsidR="00132D5E">
              <w:rPr>
                <w:spacing w:val="14"/>
              </w:rPr>
              <w:t xml:space="preserve"> a</w:t>
            </w:r>
            <w:r w:rsidRPr="00083D26">
              <w:rPr>
                <w:spacing w:val="14"/>
              </w:rPr>
              <w:t xml:space="preserve"> locksmith</w:t>
            </w:r>
          </w:p>
          <w:p w14:paraId="3689C79A" w14:textId="77777777" w:rsidR="00687CFB" w:rsidRPr="00FA3EB3" w:rsidRDefault="00687CFB" w:rsidP="00BA5165"/>
        </w:tc>
        <w:tc>
          <w:tcPr>
            <w:tcW w:w="452" w:type="dxa"/>
            <w:vAlign w:val="center"/>
          </w:tcPr>
          <w:p w14:paraId="5EBB3F9A" w14:textId="77777777" w:rsidR="00687CFB" w:rsidRPr="00FA3EB3" w:rsidRDefault="00687CFB" w:rsidP="00687CFB"/>
        </w:tc>
        <w:tc>
          <w:tcPr>
            <w:tcW w:w="4099" w:type="dxa"/>
            <w:shd w:val="clear" w:color="auto" w:fill="FFFFFF" w:themeFill="background1"/>
            <w:vAlign w:val="center"/>
          </w:tcPr>
          <w:p w14:paraId="5083DCEC" w14:textId="7EF9C848" w:rsidR="00687CFB" w:rsidRPr="00FA3EB3" w:rsidRDefault="003F7B8A" w:rsidP="00687CFB">
            <w:r>
              <w:t>May insert in this section or use separate page</w:t>
            </w:r>
            <w:r w:rsidR="0097346C">
              <w:t xml:space="preserve"> and </w:t>
            </w:r>
            <w:proofErr w:type="gramStart"/>
            <w:r w:rsidR="0097346C">
              <w:t>upload</w:t>
            </w:r>
            <w:proofErr w:type="gramEnd"/>
            <w:r w:rsidR="0097346C">
              <w:t xml:space="preserve"> to Documents Section</w:t>
            </w:r>
            <w:r>
              <w:t xml:space="preserve">. </w:t>
            </w:r>
          </w:p>
        </w:tc>
      </w:tr>
      <w:tr w:rsidR="00687CFB" w:rsidRPr="00FA3EB3" w14:paraId="2D3664EB" w14:textId="77777777" w:rsidTr="006874DD">
        <w:trPr>
          <w:trHeight w:val="187"/>
        </w:trPr>
        <w:tc>
          <w:tcPr>
            <w:tcW w:w="630" w:type="dxa"/>
            <w:vAlign w:val="center"/>
          </w:tcPr>
          <w:p w14:paraId="59FDE1FA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  <w:tc>
          <w:tcPr>
            <w:tcW w:w="4050" w:type="dxa"/>
            <w:vAlign w:val="center"/>
          </w:tcPr>
          <w:p w14:paraId="7BD31872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  <w:tc>
          <w:tcPr>
            <w:tcW w:w="452" w:type="dxa"/>
            <w:vAlign w:val="center"/>
          </w:tcPr>
          <w:p w14:paraId="6C5DCB71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  <w:tc>
          <w:tcPr>
            <w:tcW w:w="4099" w:type="dxa"/>
            <w:vAlign w:val="center"/>
          </w:tcPr>
          <w:p w14:paraId="65529BF8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</w:tr>
      <w:tr w:rsidR="00687CFB" w:rsidRPr="00FA3EB3" w14:paraId="0ADEF9D1" w14:textId="77777777" w:rsidTr="006874DD">
        <w:trPr>
          <w:trHeight w:val="360"/>
        </w:trPr>
        <w:tc>
          <w:tcPr>
            <w:tcW w:w="630" w:type="dxa"/>
            <w:vAlign w:val="center"/>
          </w:tcPr>
          <w:p w14:paraId="1ACA4D76" w14:textId="77777777" w:rsidR="00687CFB" w:rsidRPr="00FA3EB3" w:rsidRDefault="00213738" w:rsidP="00232876">
            <w:r>
              <w:t>3.</w:t>
            </w:r>
          </w:p>
        </w:tc>
        <w:tc>
          <w:tcPr>
            <w:tcW w:w="4050" w:type="dxa"/>
            <w:shd w:val="clear" w:color="auto" w:fill="FFFFFF" w:themeFill="background1"/>
            <w:vAlign w:val="center"/>
          </w:tcPr>
          <w:p w14:paraId="5E0A6349" w14:textId="61E4DDAC" w:rsidR="00687CFB" w:rsidRPr="00FA3EB3" w:rsidRDefault="00083D26" w:rsidP="00687CFB">
            <w:r>
              <w:t xml:space="preserve">Three references </w:t>
            </w:r>
          </w:p>
        </w:tc>
        <w:tc>
          <w:tcPr>
            <w:tcW w:w="452" w:type="dxa"/>
            <w:vAlign w:val="center"/>
          </w:tcPr>
          <w:p w14:paraId="4F8FC2EE" w14:textId="77777777" w:rsidR="00687CFB" w:rsidRPr="00FA3EB3" w:rsidRDefault="00687CFB" w:rsidP="00687CFB"/>
        </w:tc>
        <w:tc>
          <w:tcPr>
            <w:tcW w:w="4099" w:type="dxa"/>
            <w:shd w:val="clear" w:color="auto" w:fill="FFFFFF" w:themeFill="background1"/>
            <w:vAlign w:val="center"/>
          </w:tcPr>
          <w:p w14:paraId="59361560" w14:textId="566D0020" w:rsidR="00687CFB" w:rsidRPr="00FA3EB3" w:rsidRDefault="003F7B8A" w:rsidP="00687CFB">
            <w:r>
              <w:t xml:space="preserve">May insert in this section or use separate page </w:t>
            </w:r>
            <w:r w:rsidR="0097346C">
              <w:t>and upload to Documents Section.</w:t>
            </w:r>
          </w:p>
        </w:tc>
      </w:tr>
      <w:tr w:rsidR="00687CFB" w:rsidRPr="00FA3EB3" w14:paraId="4FB27D35" w14:textId="77777777" w:rsidTr="006874DD">
        <w:trPr>
          <w:trHeight w:val="187"/>
        </w:trPr>
        <w:tc>
          <w:tcPr>
            <w:tcW w:w="630" w:type="dxa"/>
            <w:vAlign w:val="center"/>
          </w:tcPr>
          <w:p w14:paraId="272276A8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  <w:tc>
          <w:tcPr>
            <w:tcW w:w="4050" w:type="dxa"/>
            <w:vAlign w:val="center"/>
          </w:tcPr>
          <w:p w14:paraId="702ED98E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  <w:tc>
          <w:tcPr>
            <w:tcW w:w="452" w:type="dxa"/>
            <w:vAlign w:val="center"/>
          </w:tcPr>
          <w:p w14:paraId="505D0436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  <w:tc>
          <w:tcPr>
            <w:tcW w:w="4099" w:type="dxa"/>
            <w:vAlign w:val="center"/>
          </w:tcPr>
          <w:p w14:paraId="1B776D8D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</w:tr>
      <w:tr w:rsidR="00687CFB" w:rsidRPr="00FA3EB3" w14:paraId="3B75115A" w14:textId="77777777" w:rsidTr="006874DD">
        <w:trPr>
          <w:trHeight w:val="360"/>
        </w:trPr>
        <w:tc>
          <w:tcPr>
            <w:tcW w:w="630" w:type="dxa"/>
            <w:vAlign w:val="center"/>
          </w:tcPr>
          <w:p w14:paraId="0D7A42EF" w14:textId="77777777" w:rsidR="00687CFB" w:rsidRPr="00FA3EB3" w:rsidRDefault="00213738" w:rsidP="00232876">
            <w:r>
              <w:t>4.</w:t>
            </w:r>
          </w:p>
        </w:tc>
        <w:tc>
          <w:tcPr>
            <w:tcW w:w="4050" w:type="dxa"/>
            <w:shd w:val="clear" w:color="auto" w:fill="FFFFFF" w:themeFill="background1"/>
            <w:vAlign w:val="center"/>
          </w:tcPr>
          <w:p w14:paraId="266674C9" w14:textId="75819526" w:rsidR="00687CFB" w:rsidRPr="00FA3EB3" w:rsidRDefault="0097346C" w:rsidP="00687CFB">
            <w:r>
              <w:t>Pricing Schedule</w:t>
            </w:r>
            <w:r w:rsidR="00610610">
              <w:t>s (2)</w:t>
            </w:r>
          </w:p>
        </w:tc>
        <w:tc>
          <w:tcPr>
            <w:tcW w:w="452" w:type="dxa"/>
            <w:vAlign w:val="center"/>
          </w:tcPr>
          <w:p w14:paraId="439B1212" w14:textId="77777777" w:rsidR="00687CFB" w:rsidRPr="00FA3EB3" w:rsidRDefault="00687CFB" w:rsidP="00687CFB"/>
        </w:tc>
        <w:tc>
          <w:tcPr>
            <w:tcW w:w="4099" w:type="dxa"/>
            <w:shd w:val="clear" w:color="auto" w:fill="FFFFFF" w:themeFill="background1"/>
            <w:vAlign w:val="center"/>
          </w:tcPr>
          <w:p w14:paraId="2F110838" w14:textId="24AC31FE" w:rsidR="00687CFB" w:rsidRPr="00FA3EB3" w:rsidRDefault="0097346C" w:rsidP="00687CFB">
            <w:r>
              <w:t>Upload to Documents Section</w:t>
            </w:r>
          </w:p>
        </w:tc>
      </w:tr>
      <w:tr w:rsidR="00687CFB" w:rsidRPr="00FA3EB3" w14:paraId="34C02A87" w14:textId="77777777" w:rsidTr="006874DD">
        <w:trPr>
          <w:trHeight w:val="187"/>
        </w:trPr>
        <w:tc>
          <w:tcPr>
            <w:tcW w:w="630" w:type="dxa"/>
            <w:vAlign w:val="center"/>
          </w:tcPr>
          <w:p w14:paraId="15278EB4" w14:textId="77777777" w:rsidR="00687CFB" w:rsidRPr="00FA3EB3" w:rsidRDefault="00687CFB" w:rsidP="00687CFB">
            <w:pPr>
              <w:rPr>
                <w:sz w:val="6"/>
                <w:szCs w:val="6"/>
              </w:rPr>
            </w:pPr>
            <w:bookmarkStart w:id="0" w:name="_Hlk44418152"/>
          </w:p>
        </w:tc>
        <w:tc>
          <w:tcPr>
            <w:tcW w:w="4050" w:type="dxa"/>
            <w:vAlign w:val="center"/>
          </w:tcPr>
          <w:p w14:paraId="299A3D2C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  <w:tc>
          <w:tcPr>
            <w:tcW w:w="452" w:type="dxa"/>
            <w:vAlign w:val="center"/>
          </w:tcPr>
          <w:p w14:paraId="1D299A27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  <w:tc>
          <w:tcPr>
            <w:tcW w:w="4099" w:type="dxa"/>
            <w:vAlign w:val="center"/>
          </w:tcPr>
          <w:p w14:paraId="600B837D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</w:tr>
      <w:tr w:rsidR="00687CFB" w:rsidRPr="00FA3EB3" w14:paraId="2616C947" w14:textId="77777777" w:rsidTr="006874DD">
        <w:trPr>
          <w:trHeight w:val="360"/>
        </w:trPr>
        <w:tc>
          <w:tcPr>
            <w:tcW w:w="630" w:type="dxa"/>
            <w:vAlign w:val="center"/>
          </w:tcPr>
          <w:p w14:paraId="4B2C47E5" w14:textId="77777777" w:rsidR="00687CFB" w:rsidRPr="00FA3EB3" w:rsidRDefault="00213738" w:rsidP="00687CFB">
            <w:r>
              <w:t>5.</w:t>
            </w:r>
          </w:p>
        </w:tc>
        <w:tc>
          <w:tcPr>
            <w:tcW w:w="4050" w:type="dxa"/>
            <w:shd w:val="clear" w:color="auto" w:fill="FFFFFF" w:themeFill="background1"/>
            <w:vAlign w:val="center"/>
          </w:tcPr>
          <w:p w14:paraId="7CCF07A3" w14:textId="366945A8" w:rsidR="00687CFB" w:rsidRPr="00FA3EB3" w:rsidRDefault="0097346C" w:rsidP="00687CFB">
            <w:r>
              <w:t>MPA MBE Participation Acknowledgement</w:t>
            </w:r>
          </w:p>
        </w:tc>
        <w:tc>
          <w:tcPr>
            <w:tcW w:w="452" w:type="dxa"/>
            <w:vAlign w:val="center"/>
          </w:tcPr>
          <w:p w14:paraId="2D64E430" w14:textId="77777777" w:rsidR="00687CFB" w:rsidRPr="00FA3EB3" w:rsidRDefault="00687CFB" w:rsidP="00687CFB"/>
        </w:tc>
        <w:tc>
          <w:tcPr>
            <w:tcW w:w="4099" w:type="dxa"/>
            <w:shd w:val="clear" w:color="auto" w:fill="FFFFFF" w:themeFill="background1"/>
            <w:vAlign w:val="center"/>
          </w:tcPr>
          <w:p w14:paraId="1292D58A" w14:textId="09E4C764" w:rsidR="00687CFB" w:rsidRPr="00FA3EB3" w:rsidRDefault="0097346C" w:rsidP="00687CFB">
            <w:r>
              <w:t>Upload to Documents Section</w:t>
            </w:r>
          </w:p>
        </w:tc>
      </w:tr>
      <w:tr w:rsidR="00687CFB" w:rsidRPr="00FA3EB3" w14:paraId="64EDF219" w14:textId="77777777" w:rsidTr="006874DD">
        <w:trPr>
          <w:trHeight w:val="187"/>
        </w:trPr>
        <w:tc>
          <w:tcPr>
            <w:tcW w:w="630" w:type="dxa"/>
            <w:vAlign w:val="center"/>
          </w:tcPr>
          <w:p w14:paraId="533480D5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  <w:tc>
          <w:tcPr>
            <w:tcW w:w="4050" w:type="dxa"/>
            <w:vAlign w:val="center"/>
          </w:tcPr>
          <w:p w14:paraId="4E542F1C" w14:textId="77777777" w:rsidR="00687CFB" w:rsidRDefault="00687CFB" w:rsidP="00687CFB">
            <w:pPr>
              <w:rPr>
                <w:sz w:val="6"/>
                <w:szCs w:val="6"/>
              </w:rPr>
            </w:pPr>
          </w:p>
          <w:p w14:paraId="203F55A1" w14:textId="77777777" w:rsidR="0097346C" w:rsidRPr="00FA3EB3" w:rsidRDefault="0097346C" w:rsidP="00687CFB">
            <w:pPr>
              <w:rPr>
                <w:sz w:val="6"/>
                <w:szCs w:val="6"/>
              </w:rPr>
            </w:pPr>
          </w:p>
        </w:tc>
        <w:tc>
          <w:tcPr>
            <w:tcW w:w="452" w:type="dxa"/>
            <w:vAlign w:val="center"/>
          </w:tcPr>
          <w:p w14:paraId="38C4CAB2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  <w:tc>
          <w:tcPr>
            <w:tcW w:w="4099" w:type="dxa"/>
            <w:vAlign w:val="center"/>
          </w:tcPr>
          <w:p w14:paraId="70A0D3E5" w14:textId="77777777" w:rsidR="00687CFB" w:rsidRPr="00FA3EB3" w:rsidRDefault="00687CFB" w:rsidP="00687CFB">
            <w:pPr>
              <w:rPr>
                <w:sz w:val="6"/>
                <w:szCs w:val="6"/>
              </w:rPr>
            </w:pPr>
          </w:p>
        </w:tc>
      </w:tr>
      <w:bookmarkEnd w:id="0"/>
      <w:tr w:rsidR="0097346C" w:rsidRPr="00FA3EB3" w14:paraId="00991830" w14:textId="77777777" w:rsidTr="006E2687">
        <w:trPr>
          <w:trHeight w:val="360"/>
        </w:trPr>
        <w:tc>
          <w:tcPr>
            <w:tcW w:w="630" w:type="dxa"/>
            <w:vAlign w:val="center"/>
          </w:tcPr>
          <w:p w14:paraId="12B98B48" w14:textId="65948124" w:rsidR="0097346C" w:rsidRPr="00FA3EB3" w:rsidRDefault="0097346C" w:rsidP="006E2687">
            <w:r>
              <w:t>6.</w:t>
            </w:r>
          </w:p>
        </w:tc>
        <w:tc>
          <w:tcPr>
            <w:tcW w:w="4050" w:type="dxa"/>
            <w:shd w:val="clear" w:color="auto" w:fill="FFFFFF" w:themeFill="background1"/>
            <w:vAlign w:val="center"/>
          </w:tcPr>
          <w:p w14:paraId="7320F5D0" w14:textId="2F84DB78" w:rsidR="0097346C" w:rsidRPr="00FA3EB3" w:rsidRDefault="0097346C" w:rsidP="006E2687">
            <w:r>
              <w:t xml:space="preserve">Prevailing Wage State Contract Addendum </w:t>
            </w:r>
          </w:p>
        </w:tc>
        <w:tc>
          <w:tcPr>
            <w:tcW w:w="452" w:type="dxa"/>
            <w:vAlign w:val="center"/>
          </w:tcPr>
          <w:p w14:paraId="5283104B" w14:textId="77777777" w:rsidR="0097346C" w:rsidRPr="00FA3EB3" w:rsidRDefault="0097346C" w:rsidP="006E2687"/>
        </w:tc>
        <w:tc>
          <w:tcPr>
            <w:tcW w:w="4099" w:type="dxa"/>
            <w:shd w:val="clear" w:color="auto" w:fill="FFFFFF" w:themeFill="background1"/>
            <w:vAlign w:val="center"/>
          </w:tcPr>
          <w:p w14:paraId="0914DE19" w14:textId="3BD7058A" w:rsidR="0097346C" w:rsidRPr="00FA3EB3" w:rsidRDefault="0097346C" w:rsidP="006E2687">
            <w:r>
              <w:t>Upload to Documents Section</w:t>
            </w:r>
          </w:p>
        </w:tc>
      </w:tr>
      <w:tr w:rsidR="0097346C" w:rsidRPr="00FA3EB3" w14:paraId="0E8D5504" w14:textId="77777777" w:rsidTr="006E2687">
        <w:trPr>
          <w:trHeight w:val="187"/>
        </w:trPr>
        <w:tc>
          <w:tcPr>
            <w:tcW w:w="630" w:type="dxa"/>
            <w:vAlign w:val="center"/>
          </w:tcPr>
          <w:p w14:paraId="0C419845" w14:textId="77777777" w:rsidR="0097346C" w:rsidRPr="00FA3EB3" w:rsidRDefault="0097346C" w:rsidP="006E2687">
            <w:pPr>
              <w:rPr>
                <w:sz w:val="6"/>
                <w:szCs w:val="6"/>
              </w:rPr>
            </w:pPr>
          </w:p>
        </w:tc>
        <w:tc>
          <w:tcPr>
            <w:tcW w:w="4050" w:type="dxa"/>
            <w:vAlign w:val="center"/>
          </w:tcPr>
          <w:p w14:paraId="4B7B56B3" w14:textId="77777777" w:rsidR="0097346C" w:rsidRPr="00FA3EB3" w:rsidRDefault="0097346C" w:rsidP="006E2687">
            <w:pPr>
              <w:rPr>
                <w:sz w:val="6"/>
                <w:szCs w:val="6"/>
              </w:rPr>
            </w:pPr>
          </w:p>
        </w:tc>
        <w:tc>
          <w:tcPr>
            <w:tcW w:w="452" w:type="dxa"/>
            <w:vAlign w:val="center"/>
          </w:tcPr>
          <w:p w14:paraId="55B9E8E1" w14:textId="77777777" w:rsidR="0097346C" w:rsidRPr="00FA3EB3" w:rsidRDefault="0097346C" w:rsidP="006E2687">
            <w:pPr>
              <w:rPr>
                <w:sz w:val="6"/>
                <w:szCs w:val="6"/>
              </w:rPr>
            </w:pPr>
          </w:p>
        </w:tc>
        <w:tc>
          <w:tcPr>
            <w:tcW w:w="4099" w:type="dxa"/>
            <w:vAlign w:val="center"/>
          </w:tcPr>
          <w:p w14:paraId="5827EBC9" w14:textId="77777777" w:rsidR="0097346C" w:rsidRPr="00FA3EB3" w:rsidRDefault="0097346C" w:rsidP="006E2687">
            <w:pPr>
              <w:rPr>
                <w:sz w:val="6"/>
                <w:szCs w:val="6"/>
              </w:rPr>
            </w:pPr>
          </w:p>
        </w:tc>
      </w:tr>
      <w:tr w:rsidR="0097346C" w:rsidRPr="00FA3EB3" w14:paraId="7715ED3B" w14:textId="77777777" w:rsidTr="006E2687">
        <w:trPr>
          <w:trHeight w:val="360"/>
        </w:trPr>
        <w:tc>
          <w:tcPr>
            <w:tcW w:w="630" w:type="dxa"/>
            <w:vAlign w:val="center"/>
          </w:tcPr>
          <w:p w14:paraId="5F032982" w14:textId="4A53929C" w:rsidR="0097346C" w:rsidRPr="00FA3EB3" w:rsidRDefault="0097346C" w:rsidP="006E2687">
            <w:r>
              <w:t>7.</w:t>
            </w:r>
          </w:p>
        </w:tc>
        <w:tc>
          <w:tcPr>
            <w:tcW w:w="4050" w:type="dxa"/>
            <w:shd w:val="clear" w:color="auto" w:fill="FFFFFF" w:themeFill="background1"/>
            <w:vAlign w:val="center"/>
          </w:tcPr>
          <w:p w14:paraId="175C3CC4" w14:textId="653779AE" w:rsidR="0097346C" w:rsidRPr="00FA3EB3" w:rsidRDefault="0097346C" w:rsidP="006E2687">
            <w:r>
              <w:t>Supplemental Bidder Attestation</w:t>
            </w:r>
          </w:p>
        </w:tc>
        <w:tc>
          <w:tcPr>
            <w:tcW w:w="452" w:type="dxa"/>
            <w:vAlign w:val="center"/>
          </w:tcPr>
          <w:p w14:paraId="4893EB31" w14:textId="77777777" w:rsidR="0097346C" w:rsidRPr="00FA3EB3" w:rsidRDefault="0097346C" w:rsidP="006E2687"/>
        </w:tc>
        <w:tc>
          <w:tcPr>
            <w:tcW w:w="4099" w:type="dxa"/>
            <w:shd w:val="clear" w:color="auto" w:fill="FFFFFF" w:themeFill="background1"/>
            <w:vAlign w:val="center"/>
          </w:tcPr>
          <w:p w14:paraId="6DB29548" w14:textId="77777777" w:rsidR="0097346C" w:rsidRPr="00FA3EB3" w:rsidRDefault="0097346C" w:rsidP="006E2687">
            <w:r>
              <w:t>Upload to Documents Section</w:t>
            </w:r>
          </w:p>
        </w:tc>
      </w:tr>
      <w:tr w:rsidR="0097346C" w:rsidRPr="00FA3EB3" w14:paraId="1F4F420B" w14:textId="77777777" w:rsidTr="006E2687">
        <w:trPr>
          <w:trHeight w:val="187"/>
        </w:trPr>
        <w:tc>
          <w:tcPr>
            <w:tcW w:w="630" w:type="dxa"/>
            <w:vAlign w:val="center"/>
          </w:tcPr>
          <w:p w14:paraId="1F3AD6DD" w14:textId="77777777" w:rsidR="0097346C" w:rsidRPr="00FA3EB3" w:rsidRDefault="0097346C" w:rsidP="006E2687">
            <w:pPr>
              <w:rPr>
                <w:sz w:val="6"/>
                <w:szCs w:val="6"/>
              </w:rPr>
            </w:pPr>
          </w:p>
        </w:tc>
        <w:tc>
          <w:tcPr>
            <w:tcW w:w="4050" w:type="dxa"/>
            <w:vAlign w:val="center"/>
          </w:tcPr>
          <w:p w14:paraId="2F519B73" w14:textId="77777777" w:rsidR="0097346C" w:rsidRPr="00FA3EB3" w:rsidRDefault="0097346C" w:rsidP="006E2687">
            <w:pPr>
              <w:rPr>
                <w:sz w:val="6"/>
                <w:szCs w:val="6"/>
              </w:rPr>
            </w:pPr>
          </w:p>
        </w:tc>
        <w:tc>
          <w:tcPr>
            <w:tcW w:w="452" w:type="dxa"/>
            <w:vAlign w:val="center"/>
          </w:tcPr>
          <w:p w14:paraId="68C56956" w14:textId="77777777" w:rsidR="0097346C" w:rsidRPr="00FA3EB3" w:rsidRDefault="0097346C" w:rsidP="006E2687">
            <w:pPr>
              <w:rPr>
                <w:sz w:val="6"/>
                <w:szCs w:val="6"/>
              </w:rPr>
            </w:pPr>
          </w:p>
        </w:tc>
        <w:tc>
          <w:tcPr>
            <w:tcW w:w="4099" w:type="dxa"/>
            <w:vAlign w:val="center"/>
          </w:tcPr>
          <w:p w14:paraId="7866EAEB" w14:textId="77777777" w:rsidR="0097346C" w:rsidRPr="00FA3EB3" w:rsidRDefault="0097346C" w:rsidP="006E2687">
            <w:pPr>
              <w:rPr>
                <w:sz w:val="6"/>
                <w:szCs w:val="6"/>
              </w:rPr>
            </w:pPr>
          </w:p>
        </w:tc>
      </w:tr>
      <w:tr w:rsidR="0097346C" w:rsidRPr="00FA3EB3" w14:paraId="7209BE85" w14:textId="77777777" w:rsidTr="006E2687">
        <w:trPr>
          <w:trHeight w:val="360"/>
        </w:trPr>
        <w:tc>
          <w:tcPr>
            <w:tcW w:w="630" w:type="dxa"/>
            <w:vAlign w:val="center"/>
          </w:tcPr>
          <w:p w14:paraId="3EA55F76" w14:textId="3DE800A6" w:rsidR="0097346C" w:rsidRPr="00FA3EB3" w:rsidRDefault="00610610" w:rsidP="006E2687">
            <w:r>
              <w:t>8.</w:t>
            </w:r>
          </w:p>
        </w:tc>
        <w:tc>
          <w:tcPr>
            <w:tcW w:w="4050" w:type="dxa"/>
            <w:shd w:val="clear" w:color="auto" w:fill="FFFFFF" w:themeFill="background1"/>
            <w:vAlign w:val="center"/>
          </w:tcPr>
          <w:p w14:paraId="694C05EF" w14:textId="0CB2A383" w:rsidR="0097346C" w:rsidRPr="00FA3EB3" w:rsidRDefault="00610610" w:rsidP="006E2687">
            <w:r>
              <w:t>This Assessment Form</w:t>
            </w:r>
          </w:p>
        </w:tc>
        <w:tc>
          <w:tcPr>
            <w:tcW w:w="452" w:type="dxa"/>
            <w:vAlign w:val="center"/>
          </w:tcPr>
          <w:p w14:paraId="248C9A63" w14:textId="77777777" w:rsidR="0097346C" w:rsidRPr="00FA3EB3" w:rsidRDefault="0097346C" w:rsidP="006E2687"/>
        </w:tc>
        <w:tc>
          <w:tcPr>
            <w:tcW w:w="4099" w:type="dxa"/>
            <w:shd w:val="clear" w:color="auto" w:fill="FFFFFF" w:themeFill="background1"/>
            <w:vAlign w:val="center"/>
          </w:tcPr>
          <w:p w14:paraId="410B8568" w14:textId="19E4A7A6" w:rsidR="0097346C" w:rsidRPr="00FA3EB3" w:rsidRDefault="00610610" w:rsidP="006E2687">
            <w:r>
              <w:t>Upload to Documents Section</w:t>
            </w:r>
          </w:p>
        </w:tc>
      </w:tr>
      <w:tr w:rsidR="0097346C" w:rsidRPr="00FA3EB3" w14:paraId="1C2C0264" w14:textId="77777777" w:rsidTr="006E2687">
        <w:trPr>
          <w:trHeight w:val="187"/>
        </w:trPr>
        <w:tc>
          <w:tcPr>
            <w:tcW w:w="630" w:type="dxa"/>
            <w:vAlign w:val="center"/>
          </w:tcPr>
          <w:p w14:paraId="7ADEE90D" w14:textId="77777777" w:rsidR="0097346C" w:rsidRPr="00FA3EB3" w:rsidRDefault="0097346C" w:rsidP="006E2687">
            <w:pPr>
              <w:rPr>
                <w:sz w:val="6"/>
                <w:szCs w:val="6"/>
              </w:rPr>
            </w:pPr>
          </w:p>
        </w:tc>
        <w:tc>
          <w:tcPr>
            <w:tcW w:w="4050" w:type="dxa"/>
            <w:vAlign w:val="center"/>
          </w:tcPr>
          <w:p w14:paraId="549F97ED" w14:textId="77777777" w:rsidR="0097346C" w:rsidRDefault="0097346C" w:rsidP="006E2687">
            <w:pPr>
              <w:rPr>
                <w:sz w:val="6"/>
                <w:szCs w:val="6"/>
              </w:rPr>
            </w:pPr>
          </w:p>
          <w:p w14:paraId="099430D9" w14:textId="77777777" w:rsidR="0097346C" w:rsidRPr="00FA3EB3" w:rsidRDefault="0097346C" w:rsidP="006E2687">
            <w:pPr>
              <w:rPr>
                <w:sz w:val="6"/>
                <w:szCs w:val="6"/>
              </w:rPr>
            </w:pPr>
          </w:p>
        </w:tc>
        <w:tc>
          <w:tcPr>
            <w:tcW w:w="452" w:type="dxa"/>
            <w:vAlign w:val="center"/>
          </w:tcPr>
          <w:p w14:paraId="1522AED4" w14:textId="77777777" w:rsidR="0097346C" w:rsidRPr="00FA3EB3" w:rsidRDefault="0097346C" w:rsidP="006E2687">
            <w:pPr>
              <w:rPr>
                <w:sz w:val="6"/>
                <w:szCs w:val="6"/>
              </w:rPr>
            </w:pPr>
          </w:p>
        </w:tc>
        <w:tc>
          <w:tcPr>
            <w:tcW w:w="4099" w:type="dxa"/>
            <w:vAlign w:val="center"/>
          </w:tcPr>
          <w:p w14:paraId="6E99C51E" w14:textId="77777777" w:rsidR="0097346C" w:rsidRPr="00FA3EB3" w:rsidRDefault="0097346C" w:rsidP="006E2687">
            <w:pPr>
              <w:rPr>
                <w:sz w:val="6"/>
                <w:szCs w:val="6"/>
              </w:rPr>
            </w:pPr>
          </w:p>
        </w:tc>
      </w:tr>
    </w:tbl>
    <w:tbl>
      <w:tblPr>
        <w:tblW w:w="0" w:type="auto"/>
        <w:tblLook w:val="0600" w:firstRow="0" w:lastRow="0" w:firstColumn="0" w:lastColumn="0" w:noHBand="1" w:noVBand="1"/>
      </w:tblPr>
      <w:tblGrid>
        <w:gridCol w:w="2160"/>
        <w:gridCol w:w="4050"/>
        <w:gridCol w:w="270"/>
        <w:gridCol w:w="810"/>
        <w:gridCol w:w="3500"/>
      </w:tblGrid>
      <w:tr w:rsidR="00232876" w:rsidRPr="00FA3EB3" w14:paraId="13FA79DA" w14:textId="77777777" w:rsidTr="00232876">
        <w:trPr>
          <w:trHeight w:val="360"/>
        </w:trPr>
        <w:tc>
          <w:tcPr>
            <w:tcW w:w="2160" w:type="dxa"/>
            <w:tcBorders>
              <w:top w:val="single" w:sz="4" w:space="0" w:color="BFBFBF" w:themeColor="background1" w:themeShade="BF"/>
            </w:tcBorders>
            <w:vAlign w:val="center"/>
          </w:tcPr>
          <w:p w14:paraId="095D166F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4050" w:type="dxa"/>
            <w:tcBorders>
              <w:top w:val="single" w:sz="4" w:space="0" w:color="BFBFBF" w:themeColor="background1" w:themeShade="BF"/>
            </w:tcBorders>
            <w:vAlign w:val="center"/>
          </w:tcPr>
          <w:p w14:paraId="5332615C" w14:textId="77777777" w:rsidR="00FA3EB3" w:rsidRPr="00FA3EB3" w:rsidRDefault="00FA3EB3" w:rsidP="00FA3EB3"/>
        </w:tc>
        <w:tc>
          <w:tcPr>
            <w:tcW w:w="270" w:type="dxa"/>
            <w:tcBorders>
              <w:top w:val="single" w:sz="4" w:space="0" w:color="BFBFBF" w:themeColor="background1" w:themeShade="BF"/>
            </w:tcBorders>
            <w:vAlign w:val="center"/>
          </w:tcPr>
          <w:p w14:paraId="4ECDF9BC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810" w:type="dxa"/>
            <w:tcBorders>
              <w:top w:val="single" w:sz="4" w:space="0" w:color="BFBFBF" w:themeColor="background1" w:themeShade="BF"/>
            </w:tcBorders>
            <w:vAlign w:val="center"/>
          </w:tcPr>
          <w:p w14:paraId="4EF2900A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3500" w:type="dxa"/>
            <w:tcBorders>
              <w:top w:val="single" w:sz="4" w:space="0" w:color="BFBFBF" w:themeColor="background1" w:themeShade="BF"/>
            </w:tcBorders>
            <w:vAlign w:val="center"/>
          </w:tcPr>
          <w:p w14:paraId="4A8CBB4E" w14:textId="77777777" w:rsidR="00232876" w:rsidRPr="00FA3EB3" w:rsidRDefault="00232876" w:rsidP="00232876">
            <w:pPr>
              <w:pStyle w:val="NoSpacing"/>
            </w:pPr>
          </w:p>
        </w:tc>
      </w:tr>
      <w:tr w:rsidR="00687CFB" w:rsidRPr="00FA3EB3" w14:paraId="45D94608" w14:textId="77777777" w:rsidTr="00232876">
        <w:trPr>
          <w:trHeight w:val="360"/>
        </w:trPr>
        <w:sdt>
          <w:sdtPr>
            <w:id w:val="2115246489"/>
            <w:placeholder>
              <w:docPart w:val="4FD85D0CF6DA403EB3FD7D369311ECC5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60" w:type="dxa"/>
                <w:vAlign w:val="center"/>
              </w:tcPr>
              <w:p w14:paraId="0B2163DC" w14:textId="77777777" w:rsidR="00687CFB" w:rsidRPr="00FA3EB3" w:rsidRDefault="00232876" w:rsidP="00232876">
                <w:pPr>
                  <w:pStyle w:val="NoSpacing"/>
                </w:pPr>
                <w:r w:rsidRPr="00FA3EB3">
                  <w:t>Signature</w:t>
                </w:r>
              </w:p>
            </w:tc>
          </w:sdtContent>
        </w:sdt>
        <w:tc>
          <w:tcPr>
            <w:tcW w:w="4050" w:type="dxa"/>
            <w:shd w:val="clear" w:color="auto" w:fill="FFFFFF" w:themeFill="background1"/>
            <w:vAlign w:val="center"/>
          </w:tcPr>
          <w:p w14:paraId="1B00A339" w14:textId="77777777" w:rsidR="00687CFB" w:rsidRPr="00FA3EB3" w:rsidRDefault="00687CFB" w:rsidP="00232876">
            <w:pPr>
              <w:pStyle w:val="NoSpacing"/>
            </w:pPr>
          </w:p>
        </w:tc>
        <w:tc>
          <w:tcPr>
            <w:tcW w:w="270" w:type="dxa"/>
            <w:vAlign w:val="center"/>
          </w:tcPr>
          <w:p w14:paraId="0282934F" w14:textId="77777777" w:rsidR="00687CFB" w:rsidRPr="00FA3EB3" w:rsidRDefault="00687CFB" w:rsidP="00232876">
            <w:pPr>
              <w:pStyle w:val="NoSpacing"/>
            </w:pPr>
          </w:p>
        </w:tc>
        <w:sdt>
          <w:sdtPr>
            <w:id w:val="-1603715072"/>
            <w:placeholder>
              <w:docPart w:val="F72E776FD7D146CA9CA93B90C01CD88F"/>
            </w:placeholder>
            <w:temporary/>
            <w:showingPlcHdr/>
            <w15:appearance w15:val="hidden"/>
          </w:sdtPr>
          <w:sdtEndPr/>
          <w:sdtContent>
            <w:tc>
              <w:tcPr>
                <w:tcW w:w="810" w:type="dxa"/>
                <w:vAlign w:val="center"/>
              </w:tcPr>
              <w:p w14:paraId="6659E9C1" w14:textId="77777777" w:rsidR="00687CFB" w:rsidRPr="00FA3EB3" w:rsidRDefault="00232876" w:rsidP="00232876">
                <w:pPr>
                  <w:pStyle w:val="NoSpacing"/>
                </w:pPr>
                <w:r w:rsidRPr="00FA3EB3">
                  <w:t>Name</w:t>
                </w:r>
              </w:p>
            </w:tc>
          </w:sdtContent>
        </w:sdt>
        <w:tc>
          <w:tcPr>
            <w:tcW w:w="3500" w:type="dxa"/>
            <w:shd w:val="clear" w:color="auto" w:fill="FFFFFF" w:themeFill="background1"/>
            <w:vAlign w:val="center"/>
          </w:tcPr>
          <w:p w14:paraId="226989D4" w14:textId="77777777" w:rsidR="00687CFB" w:rsidRPr="00FA3EB3" w:rsidRDefault="00687CFB" w:rsidP="00232876">
            <w:pPr>
              <w:pStyle w:val="NoSpacing"/>
            </w:pPr>
          </w:p>
        </w:tc>
      </w:tr>
      <w:tr w:rsidR="00232876" w:rsidRPr="00FA3EB3" w14:paraId="2D267375" w14:textId="77777777" w:rsidTr="00232876">
        <w:trPr>
          <w:trHeight w:val="360"/>
        </w:trPr>
        <w:tc>
          <w:tcPr>
            <w:tcW w:w="2160" w:type="dxa"/>
          </w:tcPr>
          <w:p w14:paraId="3B608DB4" w14:textId="77777777" w:rsidR="00232876" w:rsidRPr="00FA3EB3" w:rsidRDefault="00232876" w:rsidP="00232876">
            <w:pPr>
              <w:pStyle w:val="NoSpacing"/>
            </w:pPr>
          </w:p>
        </w:tc>
        <w:sdt>
          <w:sdtPr>
            <w:id w:val="-1424941974"/>
            <w:placeholder>
              <w:docPart w:val="71B360C487204D9F9F166B126E90CECD"/>
            </w:placeholder>
            <w:temporary/>
            <w:showingPlcHdr/>
            <w15:appearance w15:val="hidden"/>
          </w:sdtPr>
          <w:sdtEndPr/>
          <w:sdtContent>
            <w:tc>
              <w:tcPr>
                <w:tcW w:w="4050" w:type="dxa"/>
              </w:tcPr>
              <w:p w14:paraId="02290258" w14:textId="77777777" w:rsidR="00232876" w:rsidRPr="00FA3EB3" w:rsidRDefault="00232876" w:rsidP="00232876">
                <w:pPr>
                  <w:pStyle w:val="Field"/>
                </w:pPr>
                <w:r w:rsidRPr="00FA3EB3">
                  <w:t>Signature of the Person Submitting this Form</w:t>
                </w:r>
              </w:p>
            </w:tc>
          </w:sdtContent>
        </w:sdt>
        <w:tc>
          <w:tcPr>
            <w:tcW w:w="270" w:type="dxa"/>
          </w:tcPr>
          <w:p w14:paraId="7A4B962C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810" w:type="dxa"/>
          </w:tcPr>
          <w:p w14:paraId="40CD1CA2" w14:textId="77777777" w:rsidR="00232876" w:rsidRPr="00FA3EB3" w:rsidRDefault="00232876" w:rsidP="00232876">
            <w:pPr>
              <w:pStyle w:val="NoSpacing"/>
            </w:pPr>
          </w:p>
        </w:tc>
        <w:sdt>
          <w:sdtPr>
            <w:id w:val="-1027253848"/>
            <w:placeholder>
              <w:docPart w:val="297DB956613E4CC5AB226DCF3F9BA319"/>
            </w:placeholder>
            <w:temporary/>
            <w:showingPlcHdr/>
            <w15:appearance w15:val="hidden"/>
          </w:sdtPr>
          <w:sdtEndPr/>
          <w:sdtContent>
            <w:tc>
              <w:tcPr>
                <w:tcW w:w="3500" w:type="dxa"/>
              </w:tcPr>
              <w:p w14:paraId="17D04CFE" w14:textId="77777777" w:rsidR="00232876" w:rsidRPr="00FA3EB3" w:rsidRDefault="00232876" w:rsidP="00232876">
                <w:pPr>
                  <w:pStyle w:val="Field"/>
                </w:pPr>
                <w:r w:rsidRPr="00FA3EB3">
                  <w:t>Name of the Person Submitting this Form (print)</w:t>
                </w:r>
              </w:p>
            </w:tc>
          </w:sdtContent>
        </w:sdt>
      </w:tr>
    </w:tbl>
    <w:p w14:paraId="37281869" w14:textId="77777777" w:rsidR="00687CFB" w:rsidRPr="00FA3EB3" w:rsidRDefault="00687CFB"/>
    <w:tbl>
      <w:tblPr>
        <w:tblW w:w="4792" w:type="dxa"/>
        <w:tblLook w:val="0600" w:firstRow="0" w:lastRow="0" w:firstColumn="0" w:lastColumn="0" w:noHBand="1" w:noVBand="1"/>
      </w:tblPr>
      <w:tblGrid>
        <w:gridCol w:w="2160"/>
        <w:gridCol w:w="720"/>
        <w:gridCol w:w="236"/>
        <w:gridCol w:w="720"/>
        <w:gridCol w:w="236"/>
        <w:gridCol w:w="720"/>
      </w:tblGrid>
      <w:tr w:rsidR="00232876" w:rsidRPr="00FA3EB3" w14:paraId="645F8F55" w14:textId="77777777" w:rsidTr="00232876">
        <w:trPr>
          <w:trHeight w:val="360"/>
        </w:trPr>
        <w:sdt>
          <w:sdtPr>
            <w:id w:val="1220785300"/>
            <w:placeholder>
              <w:docPart w:val="CFA894431AD641F0AB50B79E899B1CD8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60" w:type="dxa"/>
                <w:vAlign w:val="center"/>
              </w:tcPr>
              <w:p w14:paraId="183D43DF" w14:textId="77777777" w:rsidR="00232876" w:rsidRPr="00FA3EB3" w:rsidRDefault="00232876" w:rsidP="00232876">
                <w:pPr>
                  <w:pStyle w:val="NoSpacing"/>
                </w:pPr>
                <w:r w:rsidRPr="00FA3EB3">
                  <w:t>Date of Signature</w:t>
                </w:r>
              </w:p>
            </w:tc>
          </w:sdtContent>
        </w:sdt>
        <w:tc>
          <w:tcPr>
            <w:tcW w:w="720" w:type="dxa"/>
            <w:shd w:val="clear" w:color="auto" w:fill="FFFFFF" w:themeFill="background1"/>
            <w:vAlign w:val="center"/>
          </w:tcPr>
          <w:p w14:paraId="01617FAF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236" w:type="dxa"/>
            <w:vAlign w:val="center"/>
          </w:tcPr>
          <w:p w14:paraId="146BFC7F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14:paraId="0DC25627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236" w:type="dxa"/>
            <w:vAlign w:val="center"/>
          </w:tcPr>
          <w:p w14:paraId="736FD61E" w14:textId="77777777" w:rsidR="00232876" w:rsidRPr="00FA3EB3" w:rsidRDefault="00232876" w:rsidP="00232876">
            <w:pPr>
              <w:pStyle w:val="NoSpacing"/>
            </w:pPr>
          </w:p>
        </w:tc>
        <w:tc>
          <w:tcPr>
            <w:tcW w:w="720" w:type="dxa"/>
            <w:shd w:val="clear" w:color="auto" w:fill="FFFFFF" w:themeFill="background1"/>
          </w:tcPr>
          <w:p w14:paraId="24762B15" w14:textId="77777777" w:rsidR="00232876" w:rsidRPr="00FA3EB3" w:rsidRDefault="00232876" w:rsidP="00232876">
            <w:pPr>
              <w:pStyle w:val="NoSpacing"/>
            </w:pPr>
          </w:p>
        </w:tc>
      </w:tr>
      <w:tr w:rsidR="00232876" w:rsidRPr="00FA3EB3" w14:paraId="5150C2C8" w14:textId="77777777" w:rsidTr="00232876">
        <w:trPr>
          <w:trHeight w:val="360"/>
        </w:trPr>
        <w:tc>
          <w:tcPr>
            <w:tcW w:w="2160" w:type="dxa"/>
          </w:tcPr>
          <w:p w14:paraId="410A8D64" w14:textId="77777777" w:rsidR="00232876" w:rsidRPr="00FA3EB3" w:rsidRDefault="00232876" w:rsidP="00232876">
            <w:pPr>
              <w:pStyle w:val="Field"/>
            </w:pPr>
          </w:p>
        </w:tc>
        <w:sdt>
          <w:sdtPr>
            <w:id w:val="1445736183"/>
            <w:placeholder>
              <w:docPart w:val="4D658D78D33E492F83A4A87877EB0D99"/>
            </w:placeholder>
            <w:temporary/>
            <w:showingPlcHdr/>
            <w15:appearance w15:val="hidden"/>
          </w:sdtPr>
          <w:sdtEndPr/>
          <w:sdtContent>
            <w:tc>
              <w:tcPr>
                <w:tcW w:w="720" w:type="dxa"/>
              </w:tcPr>
              <w:p w14:paraId="4CDF032E" w14:textId="77777777" w:rsidR="00232876" w:rsidRPr="00FA3EB3" w:rsidRDefault="00232876" w:rsidP="00232876">
                <w:pPr>
                  <w:pStyle w:val="Field"/>
                </w:pPr>
                <w:r w:rsidRPr="00FA3EB3">
                  <w:t>MM</w:t>
                </w:r>
              </w:p>
            </w:tc>
          </w:sdtContent>
        </w:sdt>
        <w:tc>
          <w:tcPr>
            <w:tcW w:w="236" w:type="dxa"/>
          </w:tcPr>
          <w:p w14:paraId="2289CAFD" w14:textId="77777777" w:rsidR="00232876" w:rsidRPr="00FA3EB3" w:rsidRDefault="00232876" w:rsidP="00232876">
            <w:pPr>
              <w:pStyle w:val="Field"/>
            </w:pPr>
          </w:p>
        </w:tc>
        <w:sdt>
          <w:sdtPr>
            <w:id w:val="-1419480618"/>
            <w:placeholder>
              <w:docPart w:val="39788E2E3E4344769DC5FFE47F436D34"/>
            </w:placeholder>
            <w:temporary/>
            <w:showingPlcHdr/>
            <w15:appearance w15:val="hidden"/>
          </w:sdtPr>
          <w:sdtEndPr/>
          <w:sdtContent>
            <w:tc>
              <w:tcPr>
                <w:tcW w:w="720" w:type="dxa"/>
              </w:tcPr>
              <w:p w14:paraId="1B3D0622" w14:textId="77777777" w:rsidR="00232876" w:rsidRPr="00FA3EB3" w:rsidRDefault="00232876" w:rsidP="00232876">
                <w:pPr>
                  <w:pStyle w:val="Field"/>
                </w:pPr>
                <w:r w:rsidRPr="00FA3EB3">
                  <w:t>DD</w:t>
                </w:r>
              </w:p>
            </w:tc>
          </w:sdtContent>
        </w:sdt>
        <w:tc>
          <w:tcPr>
            <w:tcW w:w="236" w:type="dxa"/>
          </w:tcPr>
          <w:p w14:paraId="0F20FF00" w14:textId="77777777" w:rsidR="00232876" w:rsidRPr="00FA3EB3" w:rsidRDefault="00232876" w:rsidP="00232876">
            <w:pPr>
              <w:pStyle w:val="Field"/>
            </w:pPr>
          </w:p>
        </w:tc>
        <w:sdt>
          <w:sdtPr>
            <w:id w:val="138628743"/>
            <w:placeholder>
              <w:docPart w:val="928994BE54BB4F36AA6C7FCA33046462"/>
            </w:placeholder>
            <w:temporary/>
            <w:showingPlcHdr/>
            <w15:appearance w15:val="hidden"/>
          </w:sdtPr>
          <w:sdtEndPr/>
          <w:sdtContent>
            <w:tc>
              <w:tcPr>
                <w:tcW w:w="720" w:type="dxa"/>
              </w:tcPr>
              <w:p w14:paraId="7FE362C3" w14:textId="77777777" w:rsidR="00232876" w:rsidRPr="00FA3EB3" w:rsidRDefault="00232876" w:rsidP="00232876">
                <w:pPr>
                  <w:pStyle w:val="Field"/>
                </w:pPr>
                <w:r w:rsidRPr="00FA3EB3">
                  <w:t>YY</w:t>
                </w:r>
              </w:p>
            </w:tc>
          </w:sdtContent>
        </w:sdt>
      </w:tr>
    </w:tbl>
    <w:p w14:paraId="224D5AE2" w14:textId="77777777" w:rsidR="00687CFB" w:rsidRPr="00FA3EB3" w:rsidRDefault="00687CFB" w:rsidP="00620462"/>
    <w:sectPr w:rsidR="00687CFB" w:rsidRPr="00FA3EB3" w:rsidSect="00620462">
      <w:headerReference w:type="default" r:id="rId11"/>
      <w:pgSz w:w="12240" w:h="15840"/>
      <w:pgMar w:top="360" w:right="720" w:bottom="360" w:left="720" w:header="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3B881" w14:textId="77777777" w:rsidR="00715375" w:rsidRDefault="00715375" w:rsidP="001A0130">
      <w:pPr>
        <w:spacing w:after="0" w:line="240" w:lineRule="auto"/>
      </w:pPr>
      <w:r>
        <w:separator/>
      </w:r>
    </w:p>
  </w:endnote>
  <w:endnote w:type="continuationSeparator" w:id="0">
    <w:p w14:paraId="48771D63" w14:textId="77777777" w:rsidR="00715375" w:rsidRDefault="00715375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18433" w14:textId="77777777" w:rsidR="00715375" w:rsidRDefault="00715375" w:rsidP="001A0130">
      <w:pPr>
        <w:spacing w:after="0" w:line="240" w:lineRule="auto"/>
      </w:pPr>
      <w:r>
        <w:separator/>
      </w:r>
    </w:p>
  </w:footnote>
  <w:footnote w:type="continuationSeparator" w:id="0">
    <w:p w14:paraId="36FCF286" w14:textId="77777777" w:rsidR="00715375" w:rsidRDefault="00715375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4B8CD" w14:textId="77777777" w:rsidR="001A0130" w:rsidRDefault="004143F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9E5A60A" wp14:editId="6A1F98B5">
              <wp:simplePos x="0" y="0"/>
              <wp:positionH relativeFrom="column">
                <wp:posOffset>-219075</wp:posOffset>
              </wp:positionH>
              <wp:positionV relativeFrom="paragraph">
                <wp:posOffset>1499423</wp:posOffset>
              </wp:positionV>
              <wp:extent cx="7285737" cy="8317794"/>
              <wp:effectExtent l="0" t="0" r="0" b="7620"/>
              <wp:wrapNone/>
              <wp:docPr id="3" name="Rectangle 3">
                <a:extLst xmlns:a="http://schemas.openxmlformats.org/drawingml/2006/main">
                  <a:ext uri="{FF2B5EF4-FFF2-40B4-BE49-F238E27FC236}">
                    <a16:creationId xmlns:a16="http://schemas.microsoft.com/office/drawing/2014/main" id="{4FB03EB0-31AC-464A-A4CF-52AA945A224D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85737" cy="8317794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</wp:anchor>
          </w:drawing>
        </mc:Choice>
        <mc:Fallback>
          <w:pict>
            <v:rect w14:anchorId="707164D5" id="Rectangle 3" o:spid="_x0000_s1026" style="position:absolute;margin-left:-17.25pt;margin-top:118.05pt;width:573.7pt;height:654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" fillcolor="#f2f2f2 [3052]" stroked="f" strokeweight="1pt"/>
          </w:pict>
        </mc:Fallback>
      </mc:AlternateContent>
    </w:r>
    <w:r w:rsidR="00945207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932581B" wp14:editId="7B6AE36A">
              <wp:simplePos x="0" y="0"/>
              <wp:positionH relativeFrom="column">
                <wp:posOffset>-219075</wp:posOffset>
              </wp:positionH>
              <wp:positionV relativeFrom="paragraph">
                <wp:posOffset>171450</wp:posOffset>
              </wp:positionV>
              <wp:extent cx="4848225" cy="1038225"/>
              <wp:effectExtent l="0" t="0" r="28575" b="2857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48225" cy="103822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EA35105" w14:textId="77777777" w:rsidR="00945207" w:rsidRPr="00D23C9B" w:rsidRDefault="00945207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32581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7.25pt;margin-top:13.5pt;width:381.75pt;height:81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" fillcolor="#17365d [2415]" strokeweight=".5pt">
              <v:textbox>
                <w:txbxContent>
                  <w:p w14:paraId="4EA35105" w14:textId="77777777" w:rsidR="00945207" w:rsidRPr="00D23C9B" w:rsidRDefault="00945207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3486C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1421BC4"/>
    <w:multiLevelType w:val="hybridMultilevel"/>
    <w:tmpl w:val="CAD4CBC0"/>
    <w:lvl w:ilvl="0" w:tplc="04090015">
      <w:start w:val="1"/>
      <w:numFmt w:val="upperLetter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4CDF58AE"/>
    <w:multiLevelType w:val="hybridMultilevel"/>
    <w:tmpl w:val="CBB43C0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C6AFB"/>
    <w:multiLevelType w:val="hybridMultilevel"/>
    <w:tmpl w:val="26E6C440"/>
    <w:lvl w:ilvl="0" w:tplc="79120B62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8946015">
    <w:abstractNumId w:val="3"/>
  </w:num>
  <w:num w:numId="2" w16cid:durableId="1310671077">
    <w:abstractNumId w:val="0"/>
  </w:num>
  <w:num w:numId="3" w16cid:durableId="1336301342">
    <w:abstractNumId w:val="2"/>
  </w:num>
  <w:num w:numId="4" w16cid:durableId="2001735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2F4854"/>
    <w:rsid w:val="00083D26"/>
    <w:rsid w:val="000E772A"/>
    <w:rsid w:val="000F479A"/>
    <w:rsid w:val="00132D5E"/>
    <w:rsid w:val="001A0130"/>
    <w:rsid w:val="00213738"/>
    <w:rsid w:val="00232876"/>
    <w:rsid w:val="002550E8"/>
    <w:rsid w:val="00267116"/>
    <w:rsid w:val="002F4854"/>
    <w:rsid w:val="002F58E0"/>
    <w:rsid w:val="00330274"/>
    <w:rsid w:val="00341610"/>
    <w:rsid w:val="00355DEE"/>
    <w:rsid w:val="00367EFE"/>
    <w:rsid w:val="003761A6"/>
    <w:rsid w:val="003B49EC"/>
    <w:rsid w:val="003D55FB"/>
    <w:rsid w:val="003F7B8A"/>
    <w:rsid w:val="00401A58"/>
    <w:rsid w:val="00402433"/>
    <w:rsid w:val="004045C9"/>
    <w:rsid w:val="00412F3E"/>
    <w:rsid w:val="004143F7"/>
    <w:rsid w:val="004B0E56"/>
    <w:rsid w:val="004B47A9"/>
    <w:rsid w:val="004F0368"/>
    <w:rsid w:val="00571C8E"/>
    <w:rsid w:val="005A20B8"/>
    <w:rsid w:val="005E6FA8"/>
    <w:rsid w:val="00610610"/>
    <w:rsid w:val="00620462"/>
    <w:rsid w:val="00643B14"/>
    <w:rsid w:val="006662D2"/>
    <w:rsid w:val="006874DD"/>
    <w:rsid w:val="00687CFB"/>
    <w:rsid w:val="00696B6E"/>
    <w:rsid w:val="006A3EE9"/>
    <w:rsid w:val="006A5F0E"/>
    <w:rsid w:val="006C28FD"/>
    <w:rsid w:val="006C373A"/>
    <w:rsid w:val="006F4FDD"/>
    <w:rsid w:val="00715375"/>
    <w:rsid w:val="0072438E"/>
    <w:rsid w:val="007718C6"/>
    <w:rsid w:val="008045C5"/>
    <w:rsid w:val="00835F7E"/>
    <w:rsid w:val="00862836"/>
    <w:rsid w:val="00866BB6"/>
    <w:rsid w:val="00872D54"/>
    <w:rsid w:val="00945207"/>
    <w:rsid w:val="009721BA"/>
    <w:rsid w:val="0097346C"/>
    <w:rsid w:val="009E70CA"/>
    <w:rsid w:val="00A15713"/>
    <w:rsid w:val="00A60E29"/>
    <w:rsid w:val="00AB082B"/>
    <w:rsid w:val="00B02B35"/>
    <w:rsid w:val="00BA5165"/>
    <w:rsid w:val="00BA66C3"/>
    <w:rsid w:val="00BC0CC4"/>
    <w:rsid w:val="00CB16D2"/>
    <w:rsid w:val="00CC00CE"/>
    <w:rsid w:val="00CD05DC"/>
    <w:rsid w:val="00CD5B0D"/>
    <w:rsid w:val="00D23C9B"/>
    <w:rsid w:val="00DB3723"/>
    <w:rsid w:val="00DC1831"/>
    <w:rsid w:val="00E3286D"/>
    <w:rsid w:val="00E413DD"/>
    <w:rsid w:val="00F019AB"/>
    <w:rsid w:val="00F341A1"/>
    <w:rsid w:val="00F40180"/>
    <w:rsid w:val="00F53FDC"/>
    <w:rsid w:val="00FA3EB3"/>
    <w:rsid w:val="00FD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F37F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5A6"/>
  </w:style>
  <w:style w:type="paragraph" w:styleId="Heading1">
    <w:name w:val="heading 1"/>
    <w:basedOn w:val="Normal"/>
    <w:next w:val="Normal"/>
    <w:link w:val="Heading1Ch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16D2"/>
  </w:style>
  <w:style w:type="paragraph" w:styleId="Footer">
    <w:name w:val="footer"/>
    <w:basedOn w:val="Normal"/>
    <w:link w:val="FooterCh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16D2"/>
  </w:style>
  <w:style w:type="paragraph" w:styleId="NormalWeb">
    <w:name w:val="Normal (Web)"/>
    <w:basedOn w:val="Normal"/>
    <w:uiPriority w:val="99"/>
    <w:semiHidden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aliases w:val="Equipment,List Paragraph1,List Paragraph Char Char,numbered,List Paragraph11"/>
    <w:basedOn w:val="Normal"/>
    <w:link w:val="ListParagraphChar"/>
    <w:uiPriority w:val="34"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3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Web"/>
    <w:next w:val="Normal"/>
    <w:link w:val="TitleChar"/>
    <w:uiPriority w:val="10"/>
    <w:qFormat/>
    <w:rsid w:val="00E3286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E3286D"/>
    <w:rPr>
      <w:rFonts w:ascii="Constantia" w:eastAsia="Times New Roman" w:hAnsi="Constantia" w:cs="Times New Roman"/>
      <w:b/>
      <w:bCs/>
      <w:color w:val="FFFFFF"/>
      <w:sz w:val="60"/>
      <w:szCs w:val="60"/>
    </w:rPr>
  </w:style>
  <w:style w:type="character" w:styleId="PlaceholderText">
    <w:name w:val="Placeholder Text"/>
    <w:basedOn w:val="DefaultParagraphFont"/>
    <w:uiPriority w:val="99"/>
    <w:semiHidden/>
    <w:rsid w:val="00E3286D"/>
    <w:rPr>
      <w:color w:val="808080"/>
    </w:rPr>
  </w:style>
  <w:style w:type="paragraph" w:styleId="ListNumber">
    <w:name w:val="List Number"/>
    <w:basedOn w:val="Normal"/>
    <w:uiPriority w:val="99"/>
    <w:rsid w:val="004F0368"/>
    <w:pPr>
      <w:numPr>
        <w:numId w:val="1"/>
      </w:numPr>
    </w:pPr>
    <w:rPr>
      <w:sz w:val="18"/>
      <w:lang w:val="en-ZA"/>
    </w:rPr>
  </w:style>
  <w:style w:type="character" w:styleId="Emphasis">
    <w:name w:val="Emphasis"/>
    <w:basedOn w:val="DefaultParagraphFont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Field">
    <w:name w:val="Field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Signature">
    <w:name w:val="Signature"/>
    <w:basedOn w:val="Normal"/>
    <w:link w:val="SignatureChar"/>
    <w:uiPriority w:val="99"/>
    <w:rsid w:val="00CB16D2"/>
    <w:pPr>
      <w:spacing w:after="0" w:line="240" w:lineRule="auto"/>
      <w:ind w:left="4320"/>
      <w:jc w:val="right"/>
    </w:pPr>
    <w:rPr>
      <w:sz w:val="18"/>
    </w:rPr>
  </w:style>
  <w:style w:type="character" w:customStyle="1" w:styleId="SignatureChar">
    <w:name w:val="Signature Char"/>
    <w:basedOn w:val="DefaultParagraphFont"/>
    <w:link w:val="Signature"/>
    <w:uiPriority w:val="99"/>
    <w:rsid w:val="00CB16D2"/>
    <w:rPr>
      <w:sz w:val="18"/>
    </w:rPr>
  </w:style>
  <w:style w:type="paragraph" w:styleId="NoSpacing">
    <w:name w:val="No Spacing"/>
    <w:uiPriority w:val="1"/>
    <w:qFormat/>
    <w:rsid w:val="00696B6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53FDC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Labels">
    <w:name w:val="Labels"/>
    <w:basedOn w:val="Normal"/>
    <w:qFormat/>
    <w:rsid w:val="00FD35A6"/>
    <w:pPr>
      <w:spacing w:after="0"/>
    </w:pPr>
    <w:rPr>
      <w:sz w:val="18"/>
    </w:rPr>
  </w:style>
  <w:style w:type="table" w:customStyle="1" w:styleId="OfficeHours">
    <w:name w:val="Office Hours"/>
    <w:basedOn w:val="TableNormal"/>
    <w:uiPriority w:val="99"/>
    <w:rsid w:val="00FD35A6"/>
    <w:pPr>
      <w:spacing w:after="0" w:line="240" w:lineRule="auto"/>
    </w:p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721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1BA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Equipment Char,List Paragraph1 Char,List Paragraph Char Char Char,numbered Char,List Paragraph11 Char"/>
    <w:link w:val="ListParagraph"/>
    <w:uiPriority w:val="34"/>
    <w:locked/>
    <w:rsid w:val="00083D26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erine.missell\AppData\Roaming\Microsoft\Templates\Practice%20update%20form%20healthca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D81FC02CFC4334AFB23B64E6D51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F7845-6DAC-4833-9DCA-DD55B3E58696}"/>
      </w:docPartPr>
      <w:docPartBody>
        <w:p w:rsidR="00592151" w:rsidRDefault="007E6B6D">
          <w:pPr>
            <w:pStyle w:val="A3D81FC02CFC4334AFB23B64E6D51368"/>
          </w:pPr>
          <w:r w:rsidRPr="00FA3EB3">
            <w:t>Instructions</w:t>
          </w:r>
        </w:p>
      </w:docPartBody>
    </w:docPart>
    <w:docPart>
      <w:docPartPr>
        <w:name w:val="4FD85D0CF6DA403EB3FD7D369311E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56E5E-836D-41A8-9C8A-B0BE46D0FCBB}"/>
      </w:docPartPr>
      <w:docPartBody>
        <w:p w:rsidR="00592151" w:rsidRDefault="007E6B6D">
          <w:pPr>
            <w:pStyle w:val="4FD85D0CF6DA403EB3FD7D369311ECC5"/>
          </w:pPr>
          <w:r w:rsidRPr="00FA3EB3">
            <w:t>Signature</w:t>
          </w:r>
        </w:p>
      </w:docPartBody>
    </w:docPart>
    <w:docPart>
      <w:docPartPr>
        <w:name w:val="F72E776FD7D146CA9CA93B90C01CD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05477-1A4B-444F-BD33-67AF902408F2}"/>
      </w:docPartPr>
      <w:docPartBody>
        <w:p w:rsidR="00592151" w:rsidRDefault="007E6B6D">
          <w:pPr>
            <w:pStyle w:val="F72E776FD7D146CA9CA93B90C01CD88F"/>
          </w:pPr>
          <w:r w:rsidRPr="00FA3EB3">
            <w:t>Name</w:t>
          </w:r>
        </w:p>
      </w:docPartBody>
    </w:docPart>
    <w:docPart>
      <w:docPartPr>
        <w:name w:val="71B360C487204D9F9F166B126E90C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BFEAC-1401-4EFD-ABBE-2DE4455C2B07}"/>
      </w:docPartPr>
      <w:docPartBody>
        <w:p w:rsidR="00592151" w:rsidRDefault="007E6B6D">
          <w:pPr>
            <w:pStyle w:val="71B360C487204D9F9F166B126E90CECD"/>
          </w:pPr>
          <w:r w:rsidRPr="00FA3EB3">
            <w:t>Signature of the Person Submitting this Form</w:t>
          </w:r>
        </w:p>
      </w:docPartBody>
    </w:docPart>
    <w:docPart>
      <w:docPartPr>
        <w:name w:val="297DB956613E4CC5AB226DCF3F9BA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A5109-475D-4E1B-A4B3-FEA68A51B1B0}"/>
      </w:docPartPr>
      <w:docPartBody>
        <w:p w:rsidR="00592151" w:rsidRDefault="007E6B6D">
          <w:pPr>
            <w:pStyle w:val="297DB956613E4CC5AB226DCF3F9BA319"/>
          </w:pPr>
          <w:r w:rsidRPr="00FA3EB3">
            <w:t>Name of the Person Submitting this Form (print)</w:t>
          </w:r>
        </w:p>
      </w:docPartBody>
    </w:docPart>
    <w:docPart>
      <w:docPartPr>
        <w:name w:val="CFA894431AD641F0AB50B79E899B1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61011-91DD-40B3-87BA-10B097CBEEF4}"/>
      </w:docPartPr>
      <w:docPartBody>
        <w:p w:rsidR="00592151" w:rsidRDefault="007E6B6D">
          <w:pPr>
            <w:pStyle w:val="CFA894431AD641F0AB50B79E899B1CD8"/>
          </w:pPr>
          <w:r w:rsidRPr="00FA3EB3">
            <w:t>Date of Signature</w:t>
          </w:r>
        </w:p>
      </w:docPartBody>
    </w:docPart>
    <w:docPart>
      <w:docPartPr>
        <w:name w:val="4D658D78D33E492F83A4A87877EB0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0D6A9-0161-4C20-9CD2-4FD1657EFC70}"/>
      </w:docPartPr>
      <w:docPartBody>
        <w:p w:rsidR="00592151" w:rsidRDefault="007E6B6D">
          <w:pPr>
            <w:pStyle w:val="4D658D78D33E492F83A4A87877EB0D99"/>
          </w:pPr>
          <w:r w:rsidRPr="00FA3EB3">
            <w:t>MM</w:t>
          </w:r>
        </w:p>
      </w:docPartBody>
    </w:docPart>
    <w:docPart>
      <w:docPartPr>
        <w:name w:val="39788E2E3E4344769DC5FFE47F436D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0EDCD-C576-4B51-90C6-2D8F6CEC4117}"/>
      </w:docPartPr>
      <w:docPartBody>
        <w:p w:rsidR="00592151" w:rsidRDefault="007E6B6D">
          <w:pPr>
            <w:pStyle w:val="39788E2E3E4344769DC5FFE47F436D34"/>
          </w:pPr>
          <w:r w:rsidRPr="00FA3EB3">
            <w:t>DD</w:t>
          </w:r>
        </w:p>
      </w:docPartBody>
    </w:docPart>
    <w:docPart>
      <w:docPartPr>
        <w:name w:val="928994BE54BB4F36AA6C7FCA33046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45D96-EACB-4AD1-B9C9-C5B6351A115C}"/>
      </w:docPartPr>
      <w:docPartBody>
        <w:p w:rsidR="00592151" w:rsidRDefault="007E6B6D">
          <w:pPr>
            <w:pStyle w:val="928994BE54BB4F36AA6C7FCA33046462"/>
          </w:pPr>
          <w:r w:rsidRPr="00FA3EB3">
            <w:t>YY</w:t>
          </w:r>
        </w:p>
      </w:docPartBody>
    </w:docPart>
    <w:docPart>
      <w:docPartPr>
        <w:name w:val="2BD6EAE5692A4101B98723C36CB46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81D20-788C-458C-8D9E-F42AD57B466C}"/>
      </w:docPartPr>
      <w:docPartBody>
        <w:p w:rsidR="00DC35B0" w:rsidRDefault="004B7F97" w:rsidP="004B7F97">
          <w:pPr>
            <w:pStyle w:val="2BD6EAE5692A4101B98723C36CB46A79"/>
          </w:pPr>
          <w:r w:rsidRPr="00FA3EB3">
            <w:t>Business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B6D"/>
    <w:rsid w:val="004B7F97"/>
    <w:rsid w:val="00541A8F"/>
    <w:rsid w:val="00571C8E"/>
    <w:rsid w:val="00592151"/>
    <w:rsid w:val="006C373A"/>
    <w:rsid w:val="006F4FDD"/>
    <w:rsid w:val="00797407"/>
    <w:rsid w:val="007E6B6D"/>
    <w:rsid w:val="009D5499"/>
    <w:rsid w:val="00AF5BAE"/>
    <w:rsid w:val="00BA3BA5"/>
    <w:rsid w:val="00BC0CC4"/>
    <w:rsid w:val="00C02DA1"/>
    <w:rsid w:val="00C92633"/>
    <w:rsid w:val="00CB2501"/>
    <w:rsid w:val="00CD270F"/>
    <w:rsid w:val="00DC35B0"/>
    <w:rsid w:val="00E46A98"/>
    <w:rsid w:val="00E7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3D81FC02CFC4334AFB23B64E6D51368">
    <w:name w:val="A3D81FC02CFC4334AFB23B64E6D51368"/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4FD85D0CF6DA403EB3FD7D369311ECC5">
    <w:name w:val="4FD85D0CF6DA403EB3FD7D369311ECC5"/>
  </w:style>
  <w:style w:type="paragraph" w:customStyle="1" w:styleId="F72E776FD7D146CA9CA93B90C01CD88F">
    <w:name w:val="F72E776FD7D146CA9CA93B90C01CD88F"/>
  </w:style>
  <w:style w:type="paragraph" w:customStyle="1" w:styleId="71B360C487204D9F9F166B126E90CECD">
    <w:name w:val="71B360C487204D9F9F166B126E90CECD"/>
  </w:style>
  <w:style w:type="paragraph" w:customStyle="1" w:styleId="297DB956613E4CC5AB226DCF3F9BA319">
    <w:name w:val="297DB956613E4CC5AB226DCF3F9BA319"/>
  </w:style>
  <w:style w:type="paragraph" w:customStyle="1" w:styleId="CFA894431AD641F0AB50B79E899B1CD8">
    <w:name w:val="CFA894431AD641F0AB50B79E899B1CD8"/>
  </w:style>
  <w:style w:type="paragraph" w:customStyle="1" w:styleId="4D658D78D33E492F83A4A87877EB0D99">
    <w:name w:val="4D658D78D33E492F83A4A87877EB0D99"/>
  </w:style>
  <w:style w:type="paragraph" w:customStyle="1" w:styleId="39788E2E3E4344769DC5FFE47F436D34">
    <w:name w:val="39788E2E3E4344769DC5FFE47F436D34"/>
  </w:style>
  <w:style w:type="paragraph" w:customStyle="1" w:styleId="928994BE54BB4F36AA6C7FCA33046462">
    <w:name w:val="928994BE54BB4F36AA6C7FCA33046462"/>
  </w:style>
  <w:style w:type="paragraph" w:customStyle="1" w:styleId="2BD6EAE5692A4101B98723C36CB46A79">
    <w:name w:val="2BD6EAE5692A4101B98723C36CB46A79"/>
    <w:rsid w:val="004B7F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0A489A-9285-41C3-9CE8-3D353681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CD373B-0576-4E44-A284-0B50CBA69FE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Practice update form healthcare</Template>
  <TotalTime>0</TotalTime>
  <Pages>1</Pages>
  <Words>206</Words>
  <Characters>1167</Characters>
  <Application>Microsoft Office Word</Application>
  <DocSecurity>0</DocSecurity>
  <Lines>27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2026-07-21T12:20:00Z</dcterms:created>
  <dcterms:modified xsi:type="dcterms:W3CDTF">2026-10-30T17:54:00Z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